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298ED" w14:textId="77777777" w:rsidR="00E47CDB" w:rsidRPr="00E47CDB" w:rsidRDefault="00E47CDB" w:rsidP="00E47CDB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E47CDB">
        <w:rPr>
          <w:rFonts w:ascii="Arial" w:hAnsi="Arial" w:cs="Arial"/>
          <w:b/>
          <w:sz w:val="32"/>
          <w:szCs w:val="32"/>
        </w:rPr>
        <w:t>NARI - Continuing Education Credits</w:t>
      </w:r>
    </w:p>
    <w:p w14:paraId="6A9176B0" w14:textId="77777777" w:rsidR="00E47CDB" w:rsidRPr="00E47CDB" w:rsidRDefault="00E47CDB" w:rsidP="00E47CDB">
      <w:pPr>
        <w:pStyle w:val="NoSpacing"/>
        <w:rPr>
          <w:rFonts w:ascii="Arial" w:hAnsi="Arial" w:cs="Arial"/>
          <w:szCs w:val="24"/>
        </w:rPr>
      </w:pPr>
    </w:p>
    <w:p w14:paraId="69833FC9" w14:textId="77777777" w:rsidR="00E47CDB" w:rsidRPr="00E47CDB" w:rsidRDefault="00E47CDB" w:rsidP="00E47CDB">
      <w:pPr>
        <w:pStyle w:val="NoSpacing"/>
        <w:rPr>
          <w:rFonts w:ascii="Arial" w:hAnsi="Arial" w:cs="Arial"/>
          <w:szCs w:val="24"/>
        </w:rPr>
      </w:pPr>
      <w:r w:rsidRPr="00E47CDB">
        <w:rPr>
          <w:rFonts w:ascii="Arial" w:hAnsi="Arial" w:cs="Arial"/>
          <w:szCs w:val="24"/>
        </w:rPr>
        <w:t xml:space="preserve">Use this form to keep track of your NARI Continuing Education Credits.  16 credits are required in a </w:t>
      </w:r>
      <w:proofErr w:type="gramStart"/>
      <w:r w:rsidRPr="00E47CDB">
        <w:rPr>
          <w:rFonts w:ascii="Arial" w:hAnsi="Arial" w:cs="Arial"/>
          <w:szCs w:val="24"/>
        </w:rPr>
        <w:t>5 year</w:t>
      </w:r>
      <w:proofErr w:type="gramEnd"/>
      <w:r w:rsidRPr="00E47CDB">
        <w:rPr>
          <w:rFonts w:ascii="Arial" w:hAnsi="Arial" w:cs="Arial"/>
          <w:szCs w:val="24"/>
        </w:rPr>
        <w:t xml:space="preserve"> period to apply.  10 credits per year are required for renewal.  For more information on NARI Certification Programs go to www.nari.org/certify</w:t>
      </w:r>
    </w:p>
    <w:p w14:paraId="6B32F9E7" w14:textId="77777777" w:rsidR="00E47CDB" w:rsidRPr="00E47CDB" w:rsidRDefault="00E47CDB" w:rsidP="00E47CDB">
      <w:pPr>
        <w:pStyle w:val="NoSpacing"/>
        <w:rPr>
          <w:rFonts w:ascii="Arial" w:hAnsi="Arial" w:cs="Arial"/>
        </w:rPr>
      </w:pPr>
    </w:p>
    <w:p w14:paraId="1DAA04BD" w14:textId="77777777" w:rsidR="00E47CDB" w:rsidRPr="00E47CDB" w:rsidRDefault="00E47CDB" w:rsidP="00E47CDB">
      <w:pPr>
        <w:pStyle w:val="NoSpacing"/>
        <w:rPr>
          <w:rFonts w:ascii="Arial" w:hAnsi="Arial" w:cs="Arial"/>
          <w:sz w:val="28"/>
          <w:szCs w:val="28"/>
        </w:rPr>
      </w:pPr>
      <w:r w:rsidRPr="00E47CDB">
        <w:rPr>
          <w:rFonts w:ascii="Arial" w:hAnsi="Arial" w:cs="Arial"/>
          <w:sz w:val="28"/>
          <w:szCs w:val="28"/>
        </w:rPr>
        <w:t>Audios (1 hour of audio = 1 CEU)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3840"/>
        <w:gridCol w:w="2351"/>
      </w:tblGrid>
      <w:tr w:rsidR="00E47CDB" w:rsidRPr="00E47CDB" w14:paraId="2BEA2D5D" w14:textId="77777777" w:rsidTr="000F68DF">
        <w:tc>
          <w:tcPr>
            <w:tcW w:w="3336" w:type="dxa"/>
            <w:shd w:val="clear" w:color="auto" w:fill="auto"/>
          </w:tcPr>
          <w:p w14:paraId="1E8476D7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Title</w:t>
            </w:r>
          </w:p>
        </w:tc>
        <w:tc>
          <w:tcPr>
            <w:tcW w:w="4152" w:type="dxa"/>
            <w:shd w:val="clear" w:color="auto" w:fill="auto"/>
          </w:tcPr>
          <w:p w14:paraId="5ACFE813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Date Listened To</w:t>
            </w:r>
          </w:p>
        </w:tc>
        <w:tc>
          <w:tcPr>
            <w:tcW w:w="2520" w:type="dxa"/>
            <w:shd w:val="clear" w:color="auto" w:fill="auto"/>
          </w:tcPr>
          <w:p w14:paraId="7507162A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Credit</w:t>
            </w:r>
          </w:p>
        </w:tc>
      </w:tr>
      <w:tr w:rsidR="00E47CDB" w:rsidRPr="00E47CDB" w14:paraId="024D46AA" w14:textId="77777777" w:rsidTr="000F68DF">
        <w:tc>
          <w:tcPr>
            <w:tcW w:w="3336" w:type="dxa"/>
            <w:shd w:val="clear" w:color="auto" w:fill="auto"/>
          </w:tcPr>
          <w:p w14:paraId="51DB1609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Ex. Cash is King</w:t>
            </w:r>
          </w:p>
        </w:tc>
        <w:tc>
          <w:tcPr>
            <w:tcW w:w="4152" w:type="dxa"/>
            <w:shd w:val="clear" w:color="auto" w:fill="auto"/>
          </w:tcPr>
          <w:p w14:paraId="5CE93B86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January 1, 20XX</w:t>
            </w:r>
          </w:p>
        </w:tc>
        <w:tc>
          <w:tcPr>
            <w:tcW w:w="2520" w:type="dxa"/>
            <w:shd w:val="clear" w:color="auto" w:fill="auto"/>
          </w:tcPr>
          <w:p w14:paraId="7A9D5ED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1</w:t>
            </w:r>
          </w:p>
        </w:tc>
      </w:tr>
      <w:tr w:rsidR="00E47CDB" w:rsidRPr="00E47CDB" w14:paraId="61C261BF" w14:textId="77777777" w:rsidTr="000F68DF">
        <w:tc>
          <w:tcPr>
            <w:tcW w:w="3336" w:type="dxa"/>
            <w:shd w:val="clear" w:color="auto" w:fill="auto"/>
          </w:tcPr>
          <w:p w14:paraId="699C9D5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384C9ADA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6DDD66EC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1D5BA366" w14:textId="77777777" w:rsidTr="000F68DF">
        <w:tc>
          <w:tcPr>
            <w:tcW w:w="3336" w:type="dxa"/>
            <w:shd w:val="clear" w:color="auto" w:fill="auto"/>
          </w:tcPr>
          <w:p w14:paraId="792CB98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43D61B0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07D8A5C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755544AA" w14:textId="77777777" w:rsidTr="000F68DF">
        <w:tc>
          <w:tcPr>
            <w:tcW w:w="3336" w:type="dxa"/>
            <w:shd w:val="clear" w:color="auto" w:fill="auto"/>
          </w:tcPr>
          <w:p w14:paraId="5F98421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6F2B60FC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6E34A97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0F67FC42" w14:textId="77777777" w:rsidTr="000F68DF">
        <w:tc>
          <w:tcPr>
            <w:tcW w:w="3336" w:type="dxa"/>
            <w:shd w:val="clear" w:color="auto" w:fill="auto"/>
          </w:tcPr>
          <w:p w14:paraId="63382E42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7D53879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0885C876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694FFF2B" w14:textId="77777777" w:rsidTr="000F68DF">
        <w:tc>
          <w:tcPr>
            <w:tcW w:w="3336" w:type="dxa"/>
            <w:shd w:val="clear" w:color="auto" w:fill="auto"/>
          </w:tcPr>
          <w:p w14:paraId="23453BF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3219E086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25C74933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4392C3C7" w14:textId="77777777" w:rsidTr="000F68DF">
        <w:tc>
          <w:tcPr>
            <w:tcW w:w="3336" w:type="dxa"/>
            <w:shd w:val="clear" w:color="auto" w:fill="auto"/>
          </w:tcPr>
          <w:p w14:paraId="3CFD0610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51DE6DC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5D27311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6592CDBB" w14:textId="77777777" w:rsidTr="000F68DF">
        <w:tc>
          <w:tcPr>
            <w:tcW w:w="3336" w:type="dxa"/>
            <w:shd w:val="clear" w:color="auto" w:fill="auto"/>
          </w:tcPr>
          <w:p w14:paraId="706D784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2" w:type="dxa"/>
            <w:shd w:val="clear" w:color="auto" w:fill="auto"/>
          </w:tcPr>
          <w:p w14:paraId="32ABB3C7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001CA28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BEB78D8" w14:textId="77777777" w:rsidR="00E47CDB" w:rsidRPr="00E47CDB" w:rsidRDefault="00E47CDB" w:rsidP="00E47CDB">
      <w:pPr>
        <w:pStyle w:val="NoSpacing"/>
        <w:rPr>
          <w:rFonts w:ascii="Arial" w:hAnsi="Arial" w:cs="Arial"/>
          <w:sz w:val="28"/>
          <w:szCs w:val="28"/>
        </w:rPr>
      </w:pPr>
    </w:p>
    <w:p w14:paraId="2387CCA3" w14:textId="77777777" w:rsidR="00E47CDB" w:rsidRPr="00E47CDB" w:rsidRDefault="00E47CDB" w:rsidP="00E47CDB">
      <w:pPr>
        <w:pStyle w:val="NoSpacing"/>
        <w:rPr>
          <w:rFonts w:ascii="Arial" w:hAnsi="Arial" w:cs="Arial"/>
          <w:sz w:val="28"/>
          <w:szCs w:val="28"/>
        </w:rPr>
      </w:pPr>
      <w:r w:rsidRPr="00E47CDB">
        <w:rPr>
          <w:rFonts w:ascii="Arial" w:hAnsi="Arial" w:cs="Arial"/>
          <w:sz w:val="28"/>
          <w:szCs w:val="28"/>
        </w:rPr>
        <w:t>Course (Each RAU emailed class completed = 1 CEU)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1"/>
        <w:gridCol w:w="3832"/>
        <w:gridCol w:w="2327"/>
      </w:tblGrid>
      <w:tr w:rsidR="00E47CDB" w:rsidRPr="00E47CDB" w14:paraId="1B9BEF1E" w14:textId="77777777" w:rsidTr="00421B69">
        <w:tc>
          <w:tcPr>
            <w:tcW w:w="3101" w:type="dxa"/>
            <w:shd w:val="clear" w:color="auto" w:fill="auto"/>
          </w:tcPr>
          <w:p w14:paraId="2BC25EB6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Title</w:t>
            </w:r>
          </w:p>
        </w:tc>
        <w:tc>
          <w:tcPr>
            <w:tcW w:w="3832" w:type="dxa"/>
            <w:shd w:val="clear" w:color="auto" w:fill="auto"/>
          </w:tcPr>
          <w:p w14:paraId="5AB82942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Date Lesson Completed</w:t>
            </w:r>
          </w:p>
        </w:tc>
        <w:tc>
          <w:tcPr>
            <w:tcW w:w="2327" w:type="dxa"/>
            <w:shd w:val="clear" w:color="auto" w:fill="auto"/>
          </w:tcPr>
          <w:p w14:paraId="6613AB3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Credit</w:t>
            </w:r>
          </w:p>
        </w:tc>
      </w:tr>
      <w:tr w:rsidR="00E47CDB" w:rsidRPr="00E47CDB" w14:paraId="30E67204" w14:textId="77777777" w:rsidTr="00421B69">
        <w:tc>
          <w:tcPr>
            <w:tcW w:w="3101" w:type="dxa"/>
            <w:shd w:val="clear" w:color="auto" w:fill="auto"/>
          </w:tcPr>
          <w:p w14:paraId="483103BA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Ex. P&amp;L / Overhead</w:t>
            </w:r>
          </w:p>
        </w:tc>
        <w:tc>
          <w:tcPr>
            <w:tcW w:w="3832" w:type="dxa"/>
            <w:shd w:val="clear" w:color="auto" w:fill="auto"/>
          </w:tcPr>
          <w:p w14:paraId="1B68C86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January 1, 20XX</w:t>
            </w:r>
          </w:p>
        </w:tc>
        <w:tc>
          <w:tcPr>
            <w:tcW w:w="2327" w:type="dxa"/>
            <w:shd w:val="clear" w:color="auto" w:fill="auto"/>
          </w:tcPr>
          <w:p w14:paraId="1DDC8BA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1</w:t>
            </w:r>
          </w:p>
        </w:tc>
      </w:tr>
      <w:tr w:rsidR="00E47CDB" w:rsidRPr="00E47CDB" w14:paraId="034561FA" w14:textId="77777777" w:rsidTr="00421B69">
        <w:tc>
          <w:tcPr>
            <w:tcW w:w="3101" w:type="dxa"/>
            <w:shd w:val="clear" w:color="auto" w:fill="auto"/>
          </w:tcPr>
          <w:p w14:paraId="13B0CFF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0126AEF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44120B39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7F64A490" w14:textId="77777777" w:rsidTr="00421B69">
        <w:tc>
          <w:tcPr>
            <w:tcW w:w="3101" w:type="dxa"/>
            <w:shd w:val="clear" w:color="auto" w:fill="auto"/>
          </w:tcPr>
          <w:p w14:paraId="17CC71B7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19332E4F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5B845959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3600A51F" w14:textId="77777777" w:rsidTr="00421B69">
        <w:tc>
          <w:tcPr>
            <w:tcW w:w="3101" w:type="dxa"/>
            <w:shd w:val="clear" w:color="auto" w:fill="auto"/>
          </w:tcPr>
          <w:p w14:paraId="530A247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4725E8AF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145C5A4B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580C828B" w14:textId="77777777" w:rsidTr="00421B69">
        <w:tc>
          <w:tcPr>
            <w:tcW w:w="3101" w:type="dxa"/>
            <w:shd w:val="clear" w:color="auto" w:fill="auto"/>
          </w:tcPr>
          <w:p w14:paraId="51CB60B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024B21A2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1755F7B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672F1A8D" w14:textId="77777777" w:rsidTr="00421B69">
        <w:tc>
          <w:tcPr>
            <w:tcW w:w="3101" w:type="dxa"/>
            <w:shd w:val="clear" w:color="auto" w:fill="auto"/>
          </w:tcPr>
          <w:p w14:paraId="72F8EA4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5240B98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181B378F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28A55677" w14:textId="77777777" w:rsidTr="00421B69">
        <w:tc>
          <w:tcPr>
            <w:tcW w:w="3101" w:type="dxa"/>
            <w:shd w:val="clear" w:color="auto" w:fill="auto"/>
          </w:tcPr>
          <w:p w14:paraId="151A768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2" w:type="dxa"/>
            <w:shd w:val="clear" w:color="auto" w:fill="auto"/>
          </w:tcPr>
          <w:p w14:paraId="33410031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27" w:type="dxa"/>
            <w:shd w:val="clear" w:color="auto" w:fill="auto"/>
          </w:tcPr>
          <w:p w14:paraId="5FB11CA9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9F2C940" w14:textId="77777777" w:rsidR="00E47CDB" w:rsidRPr="00E47CDB" w:rsidRDefault="00E47CDB" w:rsidP="00E47CDB">
      <w:pPr>
        <w:pStyle w:val="NoSpacing"/>
        <w:rPr>
          <w:rFonts w:ascii="Arial" w:hAnsi="Arial" w:cs="Arial"/>
          <w:sz w:val="28"/>
          <w:szCs w:val="28"/>
        </w:rPr>
      </w:pPr>
    </w:p>
    <w:p w14:paraId="221F9B08" w14:textId="77777777" w:rsidR="00E47CDB" w:rsidRPr="00E47CDB" w:rsidRDefault="00E47CDB" w:rsidP="00E47CDB">
      <w:pPr>
        <w:pStyle w:val="NoSpacing"/>
        <w:rPr>
          <w:rFonts w:ascii="Arial" w:hAnsi="Arial" w:cs="Arial"/>
          <w:sz w:val="28"/>
          <w:szCs w:val="28"/>
        </w:rPr>
      </w:pPr>
      <w:r w:rsidRPr="00E47CDB">
        <w:rPr>
          <w:rFonts w:ascii="Arial" w:hAnsi="Arial" w:cs="Arial"/>
          <w:sz w:val="28"/>
          <w:szCs w:val="28"/>
        </w:rPr>
        <w:t>Remodelers Advantage University Membership (3 months = 1 CEU)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9"/>
        <w:gridCol w:w="2371"/>
      </w:tblGrid>
      <w:tr w:rsidR="00E47CDB" w:rsidRPr="00E47CDB" w14:paraId="57F7F603" w14:textId="77777777" w:rsidTr="000F68DF">
        <w:tc>
          <w:tcPr>
            <w:tcW w:w="7488" w:type="dxa"/>
            <w:shd w:val="clear" w:color="auto" w:fill="auto"/>
          </w:tcPr>
          <w:p w14:paraId="318B424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3 Month Span</w:t>
            </w:r>
          </w:p>
        </w:tc>
        <w:tc>
          <w:tcPr>
            <w:tcW w:w="2520" w:type="dxa"/>
            <w:shd w:val="clear" w:color="auto" w:fill="auto"/>
          </w:tcPr>
          <w:p w14:paraId="467A2C07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E47CDB">
              <w:rPr>
                <w:rFonts w:ascii="Arial" w:hAnsi="Arial" w:cs="Arial"/>
                <w:sz w:val="28"/>
                <w:szCs w:val="28"/>
              </w:rPr>
              <w:t>Credit</w:t>
            </w:r>
          </w:p>
        </w:tc>
      </w:tr>
      <w:tr w:rsidR="00E47CDB" w:rsidRPr="00E47CDB" w14:paraId="45C14CA4" w14:textId="77777777" w:rsidTr="000F68DF">
        <w:tc>
          <w:tcPr>
            <w:tcW w:w="7488" w:type="dxa"/>
            <w:shd w:val="clear" w:color="auto" w:fill="auto"/>
          </w:tcPr>
          <w:p w14:paraId="5EA5B963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Ex. January – March 20XX</w:t>
            </w:r>
          </w:p>
        </w:tc>
        <w:tc>
          <w:tcPr>
            <w:tcW w:w="2520" w:type="dxa"/>
            <w:shd w:val="clear" w:color="auto" w:fill="auto"/>
          </w:tcPr>
          <w:p w14:paraId="16C6052D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i/>
                <w:color w:val="C0C0C0"/>
                <w:sz w:val="28"/>
                <w:szCs w:val="28"/>
              </w:rPr>
            </w:pPr>
            <w:r w:rsidRPr="00E47CDB">
              <w:rPr>
                <w:rFonts w:ascii="Arial" w:hAnsi="Arial" w:cs="Arial"/>
                <w:i/>
                <w:color w:val="C0C0C0"/>
                <w:sz w:val="28"/>
                <w:szCs w:val="28"/>
              </w:rPr>
              <w:t>1</w:t>
            </w:r>
          </w:p>
        </w:tc>
      </w:tr>
      <w:tr w:rsidR="00E47CDB" w:rsidRPr="00E47CDB" w14:paraId="571E6C48" w14:textId="77777777" w:rsidTr="000F68DF">
        <w:tc>
          <w:tcPr>
            <w:tcW w:w="7488" w:type="dxa"/>
            <w:shd w:val="clear" w:color="auto" w:fill="auto"/>
          </w:tcPr>
          <w:p w14:paraId="23A5F962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315CFB3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593B5315" w14:textId="77777777" w:rsidTr="000F68DF">
        <w:tc>
          <w:tcPr>
            <w:tcW w:w="7488" w:type="dxa"/>
            <w:shd w:val="clear" w:color="auto" w:fill="auto"/>
          </w:tcPr>
          <w:p w14:paraId="452CF74C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69180316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4EF3DFFB" w14:textId="77777777" w:rsidTr="000F68DF">
        <w:tc>
          <w:tcPr>
            <w:tcW w:w="7488" w:type="dxa"/>
            <w:shd w:val="clear" w:color="auto" w:fill="auto"/>
          </w:tcPr>
          <w:p w14:paraId="53EF42A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1CDC6AA4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25C4F6FF" w14:textId="77777777" w:rsidTr="000F68DF">
        <w:tc>
          <w:tcPr>
            <w:tcW w:w="7488" w:type="dxa"/>
            <w:shd w:val="clear" w:color="auto" w:fill="auto"/>
          </w:tcPr>
          <w:p w14:paraId="7CE4882E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66495168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335D0A15" w14:textId="77777777" w:rsidTr="000F68DF">
        <w:tc>
          <w:tcPr>
            <w:tcW w:w="7488" w:type="dxa"/>
            <w:shd w:val="clear" w:color="auto" w:fill="auto"/>
          </w:tcPr>
          <w:p w14:paraId="104463EA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2AB9C23B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7CDB" w:rsidRPr="00E47CDB" w14:paraId="5E70FA24" w14:textId="77777777" w:rsidTr="000F68DF">
        <w:tc>
          <w:tcPr>
            <w:tcW w:w="7488" w:type="dxa"/>
            <w:shd w:val="clear" w:color="auto" w:fill="auto"/>
          </w:tcPr>
          <w:p w14:paraId="1358876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464EF745" w14:textId="77777777" w:rsidR="00E47CDB" w:rsidRPr="00E47CDB" w:rsidRDefault="00E47CDB" w:rsidP="00E47CD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F391C62" w14:textId="77777777" w:rsidR="008650AD" w:rsidRPr="00E47CDB" w:rsidRDefault="008650AD" w:rsidP="00421B69">
      <w:pPr>
        <w:pStyle w:val="NoSpacing"/>
        <w:rPr>
          <w:rFonts w:ascii="Arial" w:hAnsi="Arial" w:cs="Arial"/>
        </w:rPr>
      </w:pPr>
    </w:p>
    <w:sectPr w:rsidR="008650AD" w:rsidRPr="00E47CDB" w:rsidSect="002D2D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90" w:right="1620" w:bottom="1800" w:left="1350" w:header="720" w:footer="432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52F3F" w14:textId="77777777" w:rsidR="00D90C2C" w:rsidRDefault="00D90C2C">
      <w:pPr>
        <w:spacing w:after="0" w:line="240" w:lineRule="auto"/>
      </w:pPr>
      <w:r>
        <w:separator/>
      </w:r>
    </w:p>
  </w:endnote>
  <w:endnote w:type="continuationSeparator" w:id="0">
    <w:p w14:paraId="4AB56F11" w14:textId="77777777" w:rsidR="00D90C2C" w:rsidRDefault="00D90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7644" w14:textId="77777777" w:rsidR="0032726D" w:rsidRDefault="008650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2EB2F3AC" wp14:editId="223ADFD5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4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32B28044" id="Rectangle 5" o:spid="_x0000_s1026" style="position:absolute;margin-left:0;margin-top:0;width:55.1pt;height:71.3pt;z-index:-251627520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" fillcolor="#c00000 [3204]" stroked="f" strokeweight="2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7A9B9C2" wp14:editId="554816F9">
              <wp:simplePos x="0" y="0"/>
              <mc:AlternateContent>
                <mc:Choice Requires="wp14">
                  <wp:positionH relativeFrom="page">
                    <wp14:pctPosHOffset>2500</wp14:pctPosHOffset>
                  </wp:positionH>
                </mc:Choice>
                <mc:Fallback>
                  <wp:positionH relativeFrom="page">
                    <wp:posOffset>194310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48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5DE737F1" w14:textId="77777777" w:rsidR="008650AD" w:rsidRDefault="008650AD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7" o:spid="_x0000_s1028" type="#_x0000_t185" style="position:absolute;margin-left:0;margin-top:0;width:36pt;height:28.8pt;z-index:251689984;visibility:visible;mso-wrap-style:square;mso-width-percent:0;mso-height-percent:0;mso-left-percent:25;mso-top-percent:835;mso-wrap-distance-left:9pt;mso-wrap-distance-top:0;mso-wrap-distance-right:9pt;mso-wrap-distance-bottom:0;mso-position-horizontal-relative:page;mso-position-vertical-relative:page;mso-width-percent:0;mso-height-percent:0;mso-left-percent:25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" filled="t" fillcolor="#c00000 [3204]" strokecolor="white [3212]" strokeweight="1pt">
              <v:path arrowok="t"/>
              <v:textbox inset="0,,0">
                <w:txbxContent>
                  <w:p w:rsidR="008650AD" w:rsidRDefault="008650AD">
                    <w:pPr>
                      <w:jc w:val="center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4FC89" w14:textId="77777777" w:rsidR="00FB70E8" w:rsidRDefault="008650AD" w:rsidP="00F870A8">
    <w:pPr>
      <w:pStyle w:val="Footer"/>
      <w:tabs>
        <w:tab w:val="clear" w:pos="8640"/>
        <w:tab w:val="right" w:pos="9270"/>
      </w:tabs>
      <w:spacing w:after="0" w:line="240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49A643F2" wp14:editId="0A896D90">
              <wp:simplePos x="0" y="0"/>
              <wp:positionH relativeFrom="column">
                <wp:posOffset>588231</wp:posOffset>
              </wp:positionH>
              <wp:positionV relativeFrom="paragraph">
                <wp:posOffset>-85090</wp:posOffset>
              </wp:positionV>
              <wp:extent cx="4572000" cy="0"/>
              <wp:effectExtent l="0" t="0" r="19050" b="19050"/>
              <wp:wrapNone/>
              <wp:docPr id="41" name="Straight Connector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57200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3D256A" id="Straight Connector 41" o:spid="_x0000_s1026" style="position:absolute;flip:x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-6.7pt" to="406.3pt,-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" strokecolor="#c00000" strokeweight="1pt"/>
          </w:pict>
        </mc:Fallback>
      </mc:AlternateContent>
    </w:r>
    <w:r w:rsidR="00421B69">
      <w:t>514 Progress Drive Suite S</w:t>
    </w:r>
    <w:r>
      <w:t xml:space="preserve"> | </w:t>
    </w:r>
    <w:r w:rsidR="00421B69">
      <w:t>Linthicum</w:t>
    </w:r>
    <w:r w:rsidR="00FB70E8">
      <w:t xml:space="preserve">, </w:t>
    </w:r>
    <w:r>
      <w:t xml:space="preserve">MD </w:t>
    </w:r>
    <w:r w:rsidR="00421B69">
      <w:t>21090</w:t>
    </w:r>
    <w:r>
      <w:t xml:space="preserve"> | (301) </w:t>
    </w:r>
    <w:r w:rsidR="00FC46F0">
      <w:t>490-5620</w:t>
    </w:r>
  </w:p>
  <w:p w14:paraId="55F91745" w14:textId="77777777" w:rsidR="00FB70E8" w:rsidRDefault="00FB70E8" w:rsidP="00F870A8">
    <w:pPr>
      <w:pStyle w:val="Footer"/>
      <w:tabs>
        <w:tab w:val="clear" w:pos="8640"/>
        <w:tab w:val="right" w:pos="8730"/>
      </w:tabs>
      <w:spacing w:after="0" w:line="240" w:lineRule="auto"/>
      <w:jc w:val="center"/>
    </w:pPr>
    <w:r>
      <w:t>www.RemodelersAdvantage.com</w:t>
    </w:r>
  </w:p>
  <w:p w14:paraId="4FFE8383" w14:textId="77777777" w:rsidR="0032726D" w:rsidRDefault="003272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85A6" w14:textId="77777777" w:rsidR="008650AD" w:rsidRDefault="008650AD" w:rsidP="008650AD">
    <w:pPr>
      <w:pStyle w:val="Footer"/>
      <w:jc w:val="right"/>
    </w:pPr>
    <w:r>
      <w:rPr>
        <w:noProof/>
      </w:rPr>
      <w:drawing>
        <wp:anchor distT="0" distB="0" distL="114300" distR="114300" simplePos="0" relativeHeight="251685888" behindDoc="1" locked="0" layoutInCell="1" allowOverlap="1" wp14:anchorId="462FB0BD" wp14:editId="2E9C1023">
          <wp:simplePos x="0" y="0"/>
          <wp:positionH relativeFrom="column">
            <wp:posOffset>-2227</wp:posOffset>
          </wp:positionH>
          <wp:positionV relativeFrom="paragraph">
            <wp:posOffset>-330909</wp:posOffset>
          </wp:positionV>
          <wp:extent cx="1527048" cy="502920"/>
          <wp:effectExtent l="0" t="0" r="0" b="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reflec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048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14440 Cherry Lane Court, STE 201 | MD 20707 | (301) 498-6869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2A542" w14:textId="77777777" w:rsidR="00D90C2C" w:rsidRDefault="00D90C2C">
      <w:pPr>
        <w:spacing w:after="0" w:line="240" w:lineRule="auto"/>
      </w:pPr>
      <w:r>
        <w:separator/>
      </w:r>
    </w:p>
  </w:footnote>
  <w:footnote w:type="continuationSeparator" w:id="0">
    <w:p w14:paraId="45CF1737" w14:textId="77777777" w:rsidR="00D90C2C" w:rsidRDefault="00D90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27F1" w14:textId="77777777" w:rsidR="0032726D" w:rsidRDefault="008650AD">
    <w:pPr>
      <w:pStyle w:val="Header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635E7B7" wp14:editId="1D073751">
              <wp:simplePos x="0" y="0"/>
              <wp:positionH relativeFrom="page">
                <wp:posOffset>747271</wp:posOffset>
              </wp:positionH>
              <wp:positionV relativeFrom="page">
                <wp:align>top</wp:align>
              </wp:positionV>
              <wp:extent cx="7072630" cy="10058400"/>
              <wp:effectExtent l="0" t="0" r="0" b="0"/>
              <wp:wrapNone/>
              <wp:docPr id="1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4D6D4EF6" id="Rectangle 5" o:spid="_x0000_s1026" style="position:absolute;margin-left:58.85pt;margin-top:0;width:556.9pt;height:11in;z-index:-251639808;visibility:visible;mso-wrap-style:square;mso-width-percent:910;mso-height-percent:1000;mso-wrap-distance-left:9pt;mso-wrap-distance-top:0;mso-wrap-distance-right:9pt;mso-wrap-distance-bottom:0;mso-position-horizontal:absolute;mso-position-horizontal-relative:page;mso-position-vertical:top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8E1DE1E" wp14:editId="4C12E78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47205" cy="10058400"/>
              <wp:effectExtent l="0" t="0" r="635" b="0"/>
              <wp:wrapNone/>
              <wp:docPr id="1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7205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23E183" w14:textId="77777777" w:rsidR="0032726D" w:rsidRDefault="0032726D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743323C" id="Rectangle 4" o:spid="_x0000_s1026" style="position:absolute;margin-left:0;margin-top:0;width:50.95pt;height:11in;z-index:-251642880;visibility:visible;mso-wrap-style:square;mso-width-percent:0;mso-height-percent:1000;mso-wrap-distance-left:9pt;mso-wrap-distance-top:0;mso-wrap-distance-right:9pt;mso-wrap-distance-bottom:0;mso-position-horizontal:left;mso-position-horizontal-relative:page;mso-position-vertical:top;mso-position-vertical-relative:page;mso-width-percent: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" fillcolor="#e3e0d7 [3215]" stroked="f" strokeweight="2pt">
              <v:path arrowok="t"/>
              <v:textbox>
                <w:txbxContent>
                  <w:p w:rsidR="0032726D" w:rsidRDefault="0032726D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C48526D" wp14:editId="4D8EDE2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17517" cy="10058400"/>
              <wp:effectExtent l="0" t="0" r="0" b="0"/>
              <wp:wrapNone/>
              <wp:docPr id="4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7517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77C5D04F" id="Rectangle 4" o:spid="_x0000_s1026" style="position:absolute;margin-left:0;margin-top:0;width:48.6pt;height:11in;z-index:-251628544;visibility:visible;mso-wrap-style:square;mso-width-percent:0;mso-height-percent:1000;mso-wrap-distance-left:9pt;mso-wrap-distance-top:0;mso-wrap-distance-right:9pt;mso-wrap-distance-bottom:0;mso-position-horizontal:left;mso-position-horizontal-relative:page;mso-position-vertical:top;mso-position-vertical-relative:page;mso-width-percent: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" fillcolor="#e3e0d7 [3215]" stroked="f" strokeweight="2pt">
              <v:path arrowok="t"/>
              <w10:wrap anchorx="page" anchory="page"/>
            </v:rect>
          </w:pict>
        </mc:Fallback>
      </mc:AlternateContent>
    </w:r>
    <w:r w:rsidR="004D526A"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7CEDBE6E" wp14:editId="47AF859C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1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CE18A6" w14:textId="77777777" w:rsidR="0032726D" w:rsidRDefault="0032726D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30234189" id="Rectangle 5" o:spid="_x0000_s1027" style="position:absolute;margin-left:0;margin-top:0;width:55.1pt;height:71.3pt;z-index:-251641856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" fillcolor="#c00000 [3204]" stroked="f" strokeweight="2pt">
              <v:path arrowok="t"/>
              <v:textbox>
                <w:txbxContent>
                  <w:p w:rsidR="0032726D" w:rsidRDefault="0032726D"/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08E98" w14:textId="77777777" w:rsidR="00425372" w:rsidRDefault="00425372">
    <w:pPr>
      <w:pStyle w:val="Header"/>
    </w:pPr>
    <w:r>
      <w:rPr>
        <w:noProof/>
      </w:rPr>
      <w:drawing>
        <wp:anchor distT="0" distB="0" distL="114300" distR="114300" simplePos="0" relativeHeight="251691008" behindDoc="0" locked="0" layoutInCell="1" allowOverlap="1" wp14:anchorId="33A5910F" wp14:editId="63471A79">
          <wp:simplePos x="0" y="0"/>
          <wp:positionH relativeFrom="margin">
            <wp:posOffset>2721</wp:posOffset>
          </wp:positionH>
          <wp:positionV relativeFrom="paragraph">
            <wp:posOffset>18955</wp:posOffset>
          </wp:positionV>
          <wp:extent cx="2019734" cy="621308"/>
          <wp:effectExtent l="0" t="0" r="0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734" cy="621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6B48F7" w14:textId="77777777" w:rsidR="00F870A8" w:rsidRDefault="004253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0E669A4" wp14:editId="426F7C3D">
              <wp:simplePos x="0" y="0"/>
              <wp:positionH relativeFrom="column">
                <wp:posOffset>-899780</wp:posOffset>
              </wp:positionH>
              <wp:positionV relativeFrom="paragraph">
                <wp:posOffset>165897</wp:posOffset>
              </wp:positionV>
              <wp:extent cx="776177" cy="0"/>
              <wp:effectExtent l="0" t="0" r="24130" b="1905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7617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578B18" id="Straight Connector 25" o:spid="_x0000_s1026" style="position:absolute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85pt,13.05pt" to="-9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" strokecolor="#b60000 [3044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9FE0AD3" wp14:editId="31F21240">
              <wp:simplePos x="0" y="0"/>
              <wp:positionH relativeFrom="column">
                <wp:posOffset>2056070</wp:posOffset>
              </wp:positionH>
              <wp:positionV relativeFrom="paragraph">
                <wp:posOffset>165897</wp:posOffset>
              </wp:positionV>
              <wp:extent cx="4859079" cy="0"/>
              <wp:effectExtent l="0" t="0" r="36830" b="19050"/>
              <wp:wrapNone/>
              <wp:docPr id="24" name="Straight Connector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90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2B6751" id="Straight Connector 2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9pt,13.05pt" to="544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" strokecolor="#b60000 [3044]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45A47" w14:textId="77777777" w:rsidR="0032726D" w:rsidRDefault="008650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553CEE33" wp14:editId="1D8AFFE8">
              <wp:simplePos x="0" y="0"/>
              <wp:positionH relativeFrom="page">
                <wp:posOffset>7137070</wp:posOffset>
              </wp:positionH>
              <wp:positionV relativeFrom="page">
                <wp:align>top</wp:align>
              </wp:positionV>
              <wp:extent cx="640394" cy="10058400"/>
              <wp:effectExtent l="0" t="0" r="7620" b="0"/>
              <wp:wrapNone/>
              <wp:docPr id="8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394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6F8F98" w14:textId="77777777" w:rsidR="008650AD" w:rsidRDefault="008650AD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449900D" id="_x0000_s1029" style="position:absolute;margin-left:561.95pt;margin-top:0;width:50.4pt;height:11in;z-index:-251633664;visibility:visible;mso-wrap-style:square;mso-width-percent:0;mso-height-percent:100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" fillcolor="#e3e0d7 [3215]" stroked="f" strokeweight="2pt">
              <v:path arrowok="t"/>
              <v:textbox>
                <w:txbxContent>
                  <w:p w:rsidR="008650AD" w:rsidRDefault="008650AD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788837E7" wp14:editId="1CD583D8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8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1974BC" w14:textId="77777777" w:rsidR="008650AD" w:rsidRDefault="008650AD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708315A0" id="_x0000_s1030" style="position:absolute;margin-left:0;margin-top:0;width:55.1pt;height:71.3pt;z-index:-251632640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" fillcolor="#c00000 [3204]" stroked="f" strokeweight="2pt">
              <v:path arrowok="t"/>
              <v:textbox>
                <w:txbxContent>
                  <w:p w:rsidR="008650AD" w:rsidRDefault="008650AD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C00000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C00000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C00000" w:themeColor="accent1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C00000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00000" w:themeColor="accent1"/>
      </w:rPr>
    </w:lvl>
  </w:abstractNum>
  <w:abstractNum w:abstractNumId="10" w15:restartNumberingAfterBreak="0">
    <w:nsid w:val="64903620"/>
    <w:multiLevelType w:val="multilevel"/>
    <w:tmpl w:val="612E8426"/>
    <w:lvl w:ilvl="0">
      <w:start w:val="301"/>
      <w:numFmt w:val="decimal"/>
      <w:lvlText w:val="%1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1">
      <w:start w:val="490"/>
      <w:numFmt w:val="decimal"/>
      <w:lvlText w:val="%1-%2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2">
      <w:start w:val="5620"/>
      <w:numFmt w:val="decimal"/>
      <w:lvlText w:val="%1-%2-%3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63808051">
    <w:abstractNumId w:val="9"/>
  </w:num>
  <w:num w:numId="2" w16cid:durableId="714814074">
    <w:abstractNumId w:val="9"/>
  </w:num>
  <w:num w:numId="3" w16cid:durableId="46732994">
    <w:abstractNumId w:val="7"/>
  </w:num>
  <w:num w:numId="4" w16cid:durableId="494616572">
    <w:abstractNumId w:val="7"/>
  </w:num>
  <w:num w:numId="5" w16cid:durableId="113409616">
    <w:abstractNumId w:val="6"/>
  </w:num>
  <w:num w:numId="6" w16cid:durableId="1235824303">
    <w:abstractNumId w:val="6"/>
  </w:num>
  <w:num w:numId="7" w16cid:durableId="1507213242">
    <w:abstractNumId w:val="5"/>
  </w:num>
  <w:num w:numId="8" w16cid:durableId="684944175">
    <w:abstractNumId w:val="5"/>
  </w:num>
  <w:num w:numId="9" w16cid:durableId="90201779">
    <w:abstractNumId w:val="4"/>
  </w:num>
  <w:num w:numId="10" w16cid:durableId="2011521211">
    <w:abstractNumId w:val="4"/>
  </w:num>
  <w:num w:numId="11" w16cid:durableId="964963367">
    <w:abstractNumId w:val="8"/>
  </w:num>
  <w:num w:numId="12" w16cid:durableId="2102136582">
    <w:abstractNumId w:val="3"/>
  </w:num>
  <w:num w:numId="13" w16cid:durableId="224804162">
    <w:abstractNumId w:val="2"/>
  </w:num>
  <w:num w:numId="14" w16cid:durableId="1365981973">
    <w:abstractNumId w:val="1"/>
  </w:num>
  <w:num w:numId="15" w16cid:durableId="824249096">
    <w:abstractNumId w:val="0"/>
  </w:num>
  <w:num w:numId="16" w16cid:durableId="1917015957">
    <w:abstractNumId w:val="9"/>
  </w:num>
  <w:num w:numId="17" w16cid:durableId="434831850">
    <w:abstractNumId w:val="7"/>
  </w:num>
  <w:num w:numId="18" w16cid:durableId="708139891">
    <w:abstractNumId w:val="6"/>
  </w:num>
  <w:num w:numId="19" w16cid:durableId="639960639">
    <w:abstractNumId w:val="5"/>
  </w:num>
  <w:num w:numId="20" w16cid:durableId="446313157">
    <w:abstractNumId w:val="4"/>
  </w:num>
  <w:num w:numId="21" w16cid:durableId="837615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0AD"/>
    <w:rsid w:val="000D51DC"/>
    <w:rsid w:val="001A5D66"/>
    <w:rsid w:val="001F0B08"/>
    <w:rsid w:val="002149D1"/>
    <w:rsid w:val="00236848"/>
    <w:rsid w:val="002878F9"/>
    <w:rsid w:val="002D2D84"/>
    <w:rsid w:val="002D38B5"/>
    <w:rsid w:val="0032726D"/>
    <w:rsid w:val="00421B69"/>
    <w:rsid w:val="00425372"/>
    <w:rsid w:val="004D526A"/>
    <w:rsid w:val="005F263F"/>
    <w:rsid w:val="00736AD6"/>
    <w:rsid w:val="008650AD"/>
    <w:rsid w:val="008B2370"/>
    <w:rsid w:val="00955ABF"/>
    <w:rsid w:val="009B2EA3"/>
    <w:rsid w:val="009F00D4"/>
    <w:rsid w:val="00AE07E5"/>
    <w:rsid w:val="00D90C2C"/>
    <w:rsid w:val="00E47CDB"/>
    <w:rsid w:val="00EB0953"/>
    <w:rsid w:val="00ED093D"/>
    <w:rsid w:val="00F52256"/>
    <w:rsid w:val="00F870A8"/>
    <w:rsid w:val="00FB70E8"/>
    <w:rsid w:val="00FC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18D39D"/>
  <w15:docId w15:val="{107A01B1-5D56-459C-B828-44EA3D3A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6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C00000" w:themeColor="accent1"/>
      <w:sz w:val="32"/>
      <w:szCs w:val="28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E3E0D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C00000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C00000" w:themeColor="accent1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C00000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2F2B20" w:themeColor="text1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F2B2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2F2B2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000000"/>
      <w:sz w:val="32"/>
      <w:szCs w:val="28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00000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/>
      <w:bCs/>
      <w:color w:val="00000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  <w14:numForm w14:val="oldStyle"/>
    </w:rPr>
  </w:style>
  <w:style w:type="character" w:styleId="Emphasis">
    <w:name w:val="Emphasis"/>
    <w:basedOn w:val="DefaultParagraphFont"/>
    <w:uiPriority w:val="20"/>
    <w:qFormat/>
    <w:rPr>
      <w:i/>
      <w:iCs/>
      <w:color w:val="000000"/>
    </w:rPr>
  </w:style>
  <w:style w:type="character" w:customStyle="1" w:styleId="IntenseReferenceChar">
    <w:name w:val="Intense Reference Char"/>
    <w:basedOn w:val="DefaultParagraphFont"/>
    <w:uiPriority w:val="32"/>
    <w:rPr>
      <w:rFonts w:cs="Times New Roman"/>
      <w:b/>
      <w:color w:val="000000"/>
      <w:szCs w:val="20"/>
      <w:u w:val="single"/>
    </w:rPr>
  </w:style>
  <w:style w:type="character" w:customStyle="1" w:styleId="SubtleReferenceChar">
    <w:name w:val="Subtle Reference Char"/>
    <w:basedOn w:val="DefaultParagraphFont"/>
    <w:uiPriority w:val="31"/>
    <w:rPr>
      <w:rFonts w:cs="Times New Roman"/>
      <w:color w:val="000000"/>
      <w:szCs w:val="20"/>
      <w:u w:val="single"/>
    </w:rPr>
  </w:style>
  <w:style w:type="character" w:customStyle="1" w:styleId="BookTitleChar">
    <w:name w:val="Book Title Char"/>
    <w:basedOn w:val="DefaultParagraphFont"/>
    <w:uiPriority w:val="33"/>
    <w:rPr>
      <w:rFonts w:asciiTheme="majorHAnsi" w:hAnsiTheme="majorHAnsi" w:cs="Times New Roman"/>
      <w:b/>
      <w:i/>
      <w:color w:val="000000"/>
      <w:szCs w:val="20"/>
    </w:rPr>
  </w:style>
  <w:style w:type="character" w:customStyle="1" w:styleId="IntenseEmphasisChar">
    <w:name w:val="Intense Emphasis Char"/>
    <w:basedOn w:val="DefaultParagraphFont"/>
    <w:uiPriority w:val="21"/>
    <w:rPr>
      <w:rFonts w:cs="Times New Roman"/>
      <w:b/>
      <w:i/>
      <w:color w:val="000000"/>
      <w:szCs w:val="20"/>
    </w:rPr>
  </w:style>
  <w:style w:type="character" w:customStyle="1" w:styleId="SubtleEmphasisChar">
    <w:name w:val="Subtle Emphasis Char"/>
    <w:basedOn w:val="DefaultParagraphFont"/>
    <w:uiPriority w:val="19"/>
    <w:rPr>
      <w:rFonts w:cs="Times New Roman"/>
      <w:i/>
      <w:color w:val="00000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300" w:lineRule="auto"/>
      <w:ind w:left="144" w:right="144"/>
      <w:jc w:val="center"/>
    </w:pPr>
    <w:rPr>
      <w:rFonts w:asciiTheme="majorHAnsi" w:eastAsiaTheme="minorEastAsia" w:hAnsiTheme="majorHAnsi"/>
      <w:i/>
      <w:iCs/>
      <w:color w:val="C00000" w:themeColor="accent1"/>
      <w:sz w:val="24"/>
      <w:lang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inorEastAsia" w:hAnsiTheme="majorHAnsi"/>
      <w:i/>
      <w:iCs/>
      <w:color w:val="000000"/>
      <w:sz w:val="24"/>
      <w:lang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C00000" w:themeColor="accent1"/>
        <w:left w:val="single" w:sz="36" w:space="8" w:color="C00000" w:themeColor="accent1"/>
        <w:bottom w:val="single" w:sz="36" w:space="8" w:color="C00000" w:themeColor="accent1"/>
        <w:right w:val="single" w:sz="36" w:space="8" w:color="C00000" w:themeColor="accent1"/>
      </w:pBdr>
      <w:shd w:val="clear" w:color="auto" w:fill="C00000" w:themeFill="accent1"/>
      <w:spacing w:before="200" w:after="280" w:line="300" w:lineRule="auto"/>
      <w:ind w:left="936" w:right="936"/>
      <w:jc w:val="center"/>
    </w:pPr>
    <w:rPr>
      <w:rFonts w:eastAsiaTheme="minorEastAsia"/>
      <w:b/>
      <w:bCs/>
      <w:i/>
      <w:iCs/>
      <w:color w:val="FFFFFF" w:themeColor="background1"/>
      <w:lang w:bidi="hi-IN"/>
      <w14:ligatures w14:val="standard"/>
      <w14:numForm w14:val="oldStyle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F2B20" w:themeColor="text1"/>
        <w:left w:val="single" w:sz="4" w:space="0" w:color="2F2B20" w:themeColor="text1"/>
        <w:bottom w:val="single" w:sz="4" w:space="0" w:color="2F2B20" w:themeColor="text1"/>
        <w:right w:val="single" w:sz="4" w:space="0" w:color="2F2B20" w:themeColor="text1"/>
        <w:insideH w:val="single" w:sz="4" w:space="0" w:color="2F2B20" w:themeColor="text1"/>
        <w:insideV w:val="single" w:sz="4" w:space="0" w:color="2F2B20" w:themeColor="text1"/>
      </w:tblBorders>
    </w:tblPr>
  </w:style>
  <w:style w:type="paragraph" w:styleId="Header">
    <w:name w:val="header"/>
    <w:basedOn w:val="Normal"/>
    <w:link w:val="HeaderChar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Pr>
      <w:rFonts w:cs="Times New Roman"/>
      <w:color w:val="000000"/>
      <w:szCs w:val="20"/>
      <w:lang w:eastAsia="ja-JP" w:bidi="he-IL"/>
    </w:rPr>
  </w:style>
  <w:style w:type="paragraph" w:styleId="Footer">
    <w:name w:val="footer"/>
    <w:basedOn w:val="Normal"/>
    <w:link w:val="FooterChar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cs="Times New Roman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rFonts w:eastAsiaTheme="minorEastAsia"/>
      <w:b/>
      <w:bCs/>
      <w:smallCaps/>
      <w:color w:val="E3E0D7" w:themeColor="text2"/>
      <w:spacing w:val="6"/>
      <w:sz w:val="20"/>
      <w:szCs w:val="18"/>
      <w:lang w:bidi="hi-IN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BlockText">
    <w:name w:val="Block Text"/>
    <w:aliases w:val="Block Quote"/>
    <w:uiPriority w:val="40"/>
    <w:pPr>
      <w:pBdr>
        <w:top w:val="single" w:sz="2" w:space="10" w:color="FF4040" w:themeColor="accent1" w:themeTint="99"/>
        <w:bottom w:val="single" w:sz="24" w:space="10" w:color="FF4040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FFFFFF" w:themeColor="background1"/>
      <w:sz w:val="28"/>
      <w:szCs w:val="28"/>
      <w:lang w:eastAsia="ko-KR" w:bidi="hi-IN"/>
    </w:rPr>
  </w:style>
  <w:style w:type="paragraph" w:styleId="ListBullet">
    <w:name w:val="List Bullet"/>
    <w:basedOn w:val="Normal"/>
    <w:uiPriority w:val="6"/>
    <w:unhideWhenUsed/>
    <w:pPr>
      <w:numPr>
        <w:numId w:val="16"/>
      </w:numPr>
      <w:spacing w:after="0"/>
      <w:contextualSpacing/>
    </w:pPr>
  </w:style>
  <w:style w:type="paragraph" w:styleId="ListBullet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ListBullet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ListBullet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ListBullet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noProof/>
      <w:color w:val="0070C0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semiHidden/>
    <w:unhideWhenUsed/>
    <w:rPr>
      <w:color w:val="000000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000000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00000"/>
      <w:spacing w:val="5"/>
      <w:u w:val="single"/>
    </w:rPr>
  </w:style>
  <w:style w:type="character" w:styleId="SubtleEmphasis">
    <w:name w:val="Subtle Emphasis"/>
    <w:basedOn w:val="DefaultParagraphFont"/>
    <w:uiPriority w:val="19"/>
    <w:qFormat/>
    <w:rPr>
      <w:b w:val="0"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  <w:rPr>
      <w:b/>
      <w:color w:val="E3E0D7" w:themeColor="text2"/>
    </w:rPr>
  </w:style>
  <w:style w:type="character" w:customStyle="1" w:styleId="ClosingChar">
    <w:name w:val="Closing Char"/>
    <w:basedOn w:val="DefaultParagraphFont"/>
    <w:link w:val="Closing"/>
    <w:uiPriority w:val="5"/>
    <w:rPr>
      <w:b/>
      <w:color w:val="000000"/>
      <w:sz w:val="21"/>
    </w:rPr>
  </w:style>
  <w:style w:type="paragraph" w:customStyle="1" w:styleId="RecipientAddress">
    <w:name w:val="Recipient Address"/>
    <w:basedOn w:val="NoSpacing"/>
    <w:uiPriority w:val="3"/>
    <w:qFormat/>
    <w:pPr>
      <w:spacing w:after="360"/>
      <w:contextualSpacing/>
    </w:pPr>
    <w:rPr>
      <w:color w:val="E3E0D7" w:themeColor="text2"/>
      <w:sz w:val="21"/>
    </w:r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  <w:color w:val="E3E0D7" w:themeColor="text2"/>
      <w:sz w:val="21"/>
    </w:rPr>
  </w:style>
  <w:style w:type="character" w:customStyle="1" w:styleId="SalutationChar">
    <w:name w:val="Salutation Char"/>
    <w:basedOn w:val="DefaultParagraphFont"/>
    <w:link w:val="Salutation"/>
    <w:uiPriority w:val="4"/>
    <w:rPr>
      <w:b/>
      <w:color w:val="000000"/>
      <w:sz w:val="21"/>
    </w:rPr>
  </w:style>
  <w:style w:type="paragraph" w:customStyle="1" w:styleId="SenderAddress">
    <w:name w:val="Sender Address"/>
    <w:basedOn w:val="NoSpacing"/>
    <w:uiPriority w:val="2"/>
    <w:qFormat/>
    <w:pPr>
      <w:spacing w:after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E3E0D7" w:themeColor="text2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z w:val="32"/>
      <w:szCs w:val="24"/>
      <w:lang w:bidi="hi-IN"/>
    </w:rPr>
  </w:style>
  <w:style w:type="paragraph" w:styleId="Title">
    <w:name w:val="Title"/>
    <w:basedOn w:val="Normal"/>
    <w:next w:val="Normal"/>
    <w:link w:val="TitleChar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E3E0D7" w:themeColor="text2"/>
      <w:kern w:val="28"/>
      <w:sz w:val="80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0000"/>
      <w:kern w:val="28"/>
      <w:sz w:val="80"/>
      <w:szCs w:val="52"/>
      <w14:ligatures w14:val="standard"/>
      <w14:numForm w14:val="oldStyle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000000"/>
      <w:szCs w:val="20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000000"/>
      <w:szCs w:val="20"/>
      <w:lang w:eastAsia="ja-JP" w:bidi="he-IL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rFonts w:eastAsia="Times New Roman" w:cs="Times New Roman"/>
      <w:color w:val="2F2B20" w:themeColor="text1"/>
    </w:rPr>
    <w:tblPr>
      <w:tblBorders>
        <w:top w:val="single" w:sz="4" w:space="0" w:color="C00000" w:themeColor="accent1"/>
        <w:left w:val="single" w:sz="4" w:space="0" w:color="C00000" w:themeColor="accent1"/>
        <w:bottom w:val="single" w:sz="4" w:space="0" w:color="C00000" w:themeColor="accent1"/>
        <w:right w:val="single" w:sz="4" w:space="0" w:color="C0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1" w:themeFillTint="33"/>
    </w:tcPr>
    <w:tblStylePr w:type="firstRow">
      <w:rPr>
        <w:b/>
        <w:bCs/>
        <w:color w:val="E3E0D7" w:themeColor="text2"/>
      </w:rPr>
      <w:tblPr/>
      <w:tcPr>
        <w:shd w:val="clear" w:color="auto" w:fill="FFDFDF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C00000" w:themeFill="accent1"/>
      </w:tcPr>
    </w:tblStylePr>
    <w:tblStylePr w:type="firstCol">
      <w:rPr>
        <w:b/>
        <w:bCs/>
        <w:color w:val="E3E0D7" w:themeColor="text2"/>
      </w:rPr>
    </w:tblStylePr>
    <w:tblStylePr w:type="lastCol">
      <w:rPr>
        <w:color w:val="2F2B20" w:themeColor="text1"/>
      </w:rPr>
    </w:tblStylePr>
  </w:style>
  <w:style w:type="paragraph" w:customStyle="1" w:styleId="DateText">
    <w:name w:val="Date Text"/>
    <w:basedOn w:val="Normal"/>
    <w:uiPriority w:val="35"/>
    <w:pPr>
      <w:spacing w:before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line="240" w:lineRule="auto"/>
      <w:ind w:left="720" w:hanging="288"/>
      <w:contextualSpacing/>
    </w:pPr>
    <w:rPr>
      <w:color w:val="E3E0D7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EastAsia"/>
      <w:b/>
      <w:bCs/>
      <w:i/>
      <w:iCs/>
      <w:color w:val="000000"/>
      <w:sz w:val="21"/>
      <w:shd w:val="clear" w:color="auto" w:fill="C00000" w:themeFill="accent1"/>
      <w:lang w:bidi="hi-IN"/>
      <w14:ligatures w14:val="standard"/>
      <w14:numForm w14:val="oldSty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64" w:lineRule="auto"/>
      <w:outlineLvl w:val="9"/>
    </w:pPr>
    <w:rPr>
      <w:b/>
      <w:color w:val="000000"/>
      <w:sz w:val="28"/>
      <w14:numForm w14:val="default"/>
    </w:rPr>
  </w:style>
  <w:style w:type="paragraph" w:customStyle="1" w:styleId="PersonalName">
    <w:name w:val="Personal Name"/>
    <w:basedOn w:val="Title"/>
    <w:qFormat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Adjacency">
  <a:themeElements>
    <a:clrScheme name="RA">
      <a:dk1>
        <a:srgbClr val="2F2B20"/>
      </a:dk1>
      <a:lt1>
        <a:srgbClr val="FFFFFF"/>
      </a:lt1>
      <a:dk2>
        <a:srgbClr val="E3E0D7"/>
      </a:dk2>
      <a:lt2>
        <a:srgbClr val="DFDCB7"/>
      </a:lt2>
      <a:accent1>
        <a:srgbClr val="C00000"/>
      </a:accent1>
      <a:accent2>
        <a:srgbClr val="0070C0"/>
      </a:accent2>
      <a:accent3>
        <a:srgbClr val="C00000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4.xml><?xml version="1.0" encoding="utf-8"?>
<b:Sources xmlns:b="http://schemas.microsoft.com/office/word/2004/10/bibliography" xmlns="http://schemas.microsoft.com/office/word/2004/10/bibliography"/>
</file>

<file path=customXml/item5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69202EE-4462-4999-86C0-E3A3C83EC8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3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5.xml><?xml version="1.0" encoding="utf-8"?>
<ds:datastoreItem xmlns:ds="http://schemas.openxmlformats.org/officeDocument/2006/customXml" ds:itemID="{9BCC98AD-FA21-43AB-A569-64E74E4D1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Harari</dc:creator>
  <cp:keywords/>
  <cp:lastModifiedBy>Rose Grabowski</cp:lastModifiedBy>
  <cp:revision>5</cp:revision>
  <cp:lastPrinted>2013-11-07T14:50:00Z</cp:lastPrinted>
  <dcterms:created xsi:type="dcterms:W3CDTF">2013-11-15T14:24:00Z</dcterms:created>
  <dcterms:modified xsi:type="dcterms:W3CDTF">2022-05-02T18:58:00Z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TC017730519991</vt:lpwstr>
  </property>
</Properties>
</file>